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5796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79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           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микрорайон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</w:rPr>
        <w:t>16/1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квартира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городским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период времени с 22:00 ч.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судебная повестка/,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пожелал добросовестно воспользоваться правами, предусмотренными ст.25.1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26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1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 от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.08.2026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83935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5rplc-11">
    <w:name w:val="cat-UserDefined grp-25 rplc-11"/>
    <w:basedOn w:val="DefaultParagraphFont"/>
  </w:style>
  <w:style w:type="character" w:customStyle="1" w:styleId="cat-UserDefinedgrp-26rplc-30">
    <w:name w:val="cat-UserDefined grp-26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6E8BA-311E-4FB2-A822-CB1BBD7685F4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